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E70F3" w14:textId="50C9D01B" w:rsidR="00CF454B" w:rsidRPr="00AE11B9" w:rsidRDefault="00CF454B" w:rsidP="00CF454B">
      <w:r w:rsidRPr="00272682">
        <w:rPr>
          <w:noProof/>
          <w:lang w:eastAsia="nl-BE"/>
        </w:rPr>
        <mc:AlternateContent>
          <mc:Choice Requires="wps">
            <w:drawing>
              <wp:anchor distT="3600450" distB="396240" distL="3600450" distR="3600450" simplePos="0" relativeHeight="251659264" behindDoc="0" locked="0" layoutInCell="1" allowOverlap="1" wp14:anchorId="02B81492" wp14:editId="6AF9D10F">
                <wp:simplePos x="0" y="0"/>
                <wp:positionH relativeFrom="page">
                  <wp:posOffset>3975100</wp:posOffset>
                </wp:positionH>
                <wp:positionV relativeFrom="page">
                  <wp:posOffset>1524000</wp:posOffset>
                </wp:positionV>
                <wp:extent cx="3240000" cy="691200"/>
                <wp:effectExtent l="0" t="0" r="0" b="13970"/>
                <wp:wrapSquare wrapText="bothSides"/>
                <wp:docPr id="3" name="Tekstvak 3"/>
                <wp:cNvGraphicFramePr/>
                <a:graphic xmlns:a="http://schemas.openxmlformats.org/drawingml/2006/main">
                  <a:graphicData uri="http://schemas.microsoft.com/office/word/2010/wordprocessingShape">
                    <wps:wsp>
                      <wps:cNvSpPr txBox="1"/>
                      <wps:spPr>
                        <a:xfrm>
                          <a:off x="0" y="0"/>
                          <a:ext cx="3240000" cy="691200"/>
                        </a:xfrm>
                        <a:prstGeom prst="rect">
                          <a:avLst/>
                        </a:prstGeom>
                        <a:noFill/>
                        <a:ln w="6350">
                          <a:noFill/>
                        </a:ln>
                      </wps:spPr>
                      <wps:txbx>
                        <w:txbxContent>
                          <w:p w14:paraId="65220866" w14:textId="7F81E831" w:rsidR="00CF454B" w:rsidRPr="0026328A" w:rsidRDefault="00C7781B" w:rsidP="00CF454B">
                            <w:pPr>
                              <w:pStyle w:val="Adres"/>
                            </w:pPr>
                            <w:r>
                              <w:t>Aan internen Pedarooienberg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81492" id="_x0000_t202" coordsize="21600,21600" o:spt="202" path="m,l,21600r21600,l21600,xe">
                <v:stroke joinstyle="miter"/>
                <v:path gradientshapeok="t" o:connecttype="rect"/>
              </v:shapetype>
              <v:shape id="Tekstvak 3" o:spid="_x0000_s1026" type="#_x0000_t202" style="position:absolute;margin-left:313pt;margin-top:120pt;width:255.1pt;height:54.45pt;z-index:251659264;visibility:visible;mso-wrap-style:square;mso-width-percent:0;mso-height-percent:0;mso-wrap-distance-left:283.5pt;mso-wrap-distance-top:283.5pt;mso-wrap-distance-right:283.5pt;mso-wrap-distance-bottom:3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" filled="f" stroked="f" strokeweight=".5pt">
                <v:textbox inset="0,0,0,0">
                  <w:txbxContent>
                    <w:p w14:paraId="65220866" w14:textId="7F81E831" w:rsidR="00CF454B" w:rsidRPr="0026328A" w:rsidRDefault="00C7781B" w:rsidP="00CF454B">
                      <w:pPr>
                        <w:pStyle w:val="Adres"/>
                      </w:pPr>
                      <w:r>
                        <w:t>Aan internen Pedarooienberg</w:t>
                      </w:r>
                    </w:p>
                  </w:txbxContent>
                </v:textbox>
                <w10:wrap type="square" anchorx="page" anchory="page"/>
              </v:shape>
            </w:pict>
          </mc:Fallback>
        </mc:AlternateContent>
      </w:r>
      <w:r w:rsidR="00C7781B">
        <w:t>Duffel</w:t>
      </w:r>
      <w:r>
        <w:t xml:space="preserve"> </w:t>
      </w:r>
      <w:r>
        <w:rPr>
          <w:lang w:val="en-US"/>
        </w:rPr>
        <w:fldChar w:fldCharType="begin"/>
      </w:r>
      <w:r>
        <w:rPr>
          <w:lang w:val="en-US"/>
        </w:rPr>
        <w:instrText xml:space="preserve"> DATE  \@ "d MMMM yyyy"  \* MERGEFORMAT </w:instrText>
      </w:r>
      <w:r>
        <w:rPr>
          <w:lang w:val="en-US"/>
        </w:rPr>
        <w:fldChar w:fldCharType="separate"/>
      </w:r>
      <w:r w:rsidR="009A15B2">
        <w:rPr>
          <w:noProof/>
          <w:lang w:val="en-US"/>
        </w:rPr>
        <w:t>27 September 2021</w:t>
      </w:r>
      <w:r>
        <w:rPr>
          <w:lang w:val="en-US"/>
        </w:rPr>
        <w:fldChar w:fldCharType="end"/>
      </w:r>
    </w:p>
    <w:p w14:paraId="64CFDED6" w14:textId="77777777" w:rsidR="00CF454B" w:rsidRPr="00AE11B9" w:rsidRDefault="00CF454B" w:rsidP="00CF454B"/>
    <w:p w14:paraId="15A4994D" w14:textId="77777777" w:rsidR="00CF454B" w:rsidRPr="00AE11B9" w:rsidRDefault="00CF454B" w:rsidP="00CF454B"/>
    <w:p w14:paraId="6699E57A" w14:textId="2A055F68" w:rsidR="00CF454B" w:rsidRDefault="00C7781B" w:rsidP="00CF454B">
      <w:r>
        <w:t>Hallo</w:t>
      </w:r>
    </w:p>
    <w:p w14:paraId="688FC400" w14:textId="6E5F1A20" w:rsidR="00C7781B" w:rsidRDefault="00C7781B" w:rsidP="00CF454B"/>
    <w:p w14:paraId="1694B059" w14:textId="77777777" w:rsidR="00C7781B" w:rsidRDefault="00C7781B" w:rsidP="00CF454B">
      <w:r>
        <w:t xml:space="preserve">De voorbije dagen werden er voor het Vlaamse onderwijs enkele versoepelingen beslist. De meningen over het behoud van de mondmaskerplicht lopen sterk uiteen. Wetenschappers raden enerzijds mondmaskers nog aan, zeker deze eerste herfst en winter, anderzijds zijn er per 1 oktober versoepelingen in de brede samenleving. </w:t>
      </w:r>
    </w:p>
    <w:p w14:paraId="227FC20B" w14:textId="77777777" w:rsidR="00C7781B" w:rsidRDefault="00C7781B" w:rsidP="00CF454B"/>
    <w:p w14:paraId="3BD1A40E" w14:textId="77777777" w:rsidR="00C7781B" w:rsidRDefault="00C7781B" w:rsidP="00CF454B">
      <w:r>
        <w:t xml:space="preserve">Vlaams minister van Onderwijs Ben </w:t>
      </w:r>
      <w:proofErr w:type="spellStart"/>
      <w:r>
        <w:t>Weyts</w:t>
      </w:r>
      <w:proofErr w:type="spellEnd"/>
      <w:r>
        <w:t xml:space="preserve"> heeft daarom zelf de knoop doorgehakt. Hij vermeldt dat “we kinderen en jongeren niet de dupe kunnen laten zijn van de persoonlijke keuze van niet-gevaccineerde volwassenen.” De mondmaskerplicht vervalt dus volledig in het basis- en secundair onderwijs. </w:t>
      </w:r>
    </w:p>
    <w:p w14:paraId="3F3E1A88" w14:textId="77777777" w:rsidR="00C7781B" w:rsidRDefault="00C7781B" w:rsidP="00CF454B"/>
    <w:p w14:paraId="4B49A248" w14:textId="77777777" w:rsidR="00C7781B" w:rsidRDefault="00C7781B" w:rsidP="00CF454B"/>
    <w:p w14:paraId="4FB28B49" w14:textId="77777777" w:rsidR="00C7781B" w:rsidRDefault="00C7781B" w:rsidP="00CF454B">
      <w:r>
        <w:t>Dat betekent dat vanaf 1 oktober 2021 in de KITOS-scholen:</w:t>
      </w:r>
    </w:p>
    <w:p w14:paraId="503CA3B3" w14:textId="77777777" w:rsidR="00C7781B" w:rsidRDefault="00C7781B" w:rsidP="00CF454B"/>
    <w:p w14:paraId="34FBCBB8" w14:textId="3F3AAB7F" w:rsidR="00C7781B" w:rsidRPr="00C7781B" w:rsidRDefault="00C7781B" w:rsidP="00CF454B">
      <w:pPr>
        <w:rPr>
          <w:b/>
          <w:bCs/>
        </w:rPr>
      </w:pPr>
      <w:r w:rsidRPr="00C7781B">
        <w:rPr>
          <w:b/>
          <w:bCs/>
        </w:rPr>
        <w:t xml:space="preserve"> - Leerlingen en onderwijspersoneelsleden in het secundair onderwijs</w:t>
      </w:r>
      <w:r w:rsidRPr="00C7781B">
        <w:rPr>
          <w:b/>
          <w:bCs/>
        </w:rPr>
        <w:t xml:space="preserve"> en in het internaat/peda</w:t>
      </w:r>
      <w:r w:rsidRPr="00C7781B">
        <w:rPr>
          <w:b/>
          <w:bCs/>
        </w:rPr>
        <w:t xml:space="preserve"> geen mondmasker meer hoeven te dragen, ook niet in onderling contact of in contact met kinderen. </w:t>
      </w:r>
    </w:p>
    <w:p w14:paraId="6C168E41" w14:textId="77777777" w:rsidR="00C7781B" w:rsidRDefault="00C7781B" w:rsidP="00CF454B"/>
    <w:p w14:paraId="451D17E2" w14:textId="77777777" w:rsidR="00C7781B" w:rsidRDefault="00C7781B" w:rsidP="00CF454B"/>
    <w:p w14:paraId="3D6D921F" w14:textId="620F439C" w:rsidR="00C7781B" w:rsidRDefault="00C7781B" w:rsidP="00CF454B">
      <w:r>
        <w:t>In nauw overleg met directies en de interne preventiedienst wil het schoolbestuur KITOS graag benadrukken dat</w:t>
      </w:r>
      <w:r>
        <w:t>;</w:t>
      </w:r>
    </w:p>
    <w:p w14:paraId="13AAC391" w14:textId="77777777" w:rsidR="00C7781B" w:rsidRDefault="00C7781B" w:rsidP="00CF454B">
      <w:r>
        <w:t>- Iedereen, personeelsleden en leerlingen, nog de vrije keuze hebben om toch een mondmasker te dragen;</w:t>
      </w:r>
    </w:p>
    <w:p w14:paraId="19046CFF" w14:textId="59D62583" w:rsidR="00C7781B" w:rsidRDefault="00C7781B" w:rsidP="00CF454B">
      <w:r>
        <w:t xml:space="preserve">- Het aan te raden is afstand te bewaren, zeker als er geen mondmaskers meer zijn; </w:t>
      </w:r>
    </w:p>
    <w:p w14:paraId="078B9386" w14:textId="77777777" w:rsidR="00C7781B" w:rsidRDefault="00C7781B" w:rsidP="00CF454B">
      <w:r>
        <w:t>- Handhygiëne verder toegepast wordt: handen wassen of ontsmetten;</w:t>
      </w:r>
    </w:p>
    <w:p w14:paraId="4E1E729A" w14:textId="77777777" w:rsidR="00C7781B" w:rsidRDefault="00C7781B" w:rsidP="00CF454B">
      <w:r>
        <w:t xml:space="preserve">- Onze lokalen zo veel mogelijk geventileerd worden; </w:t>
      </w:r>
    </w:p>
    <w:p w14:paraId="294C9925" w14:textId="77777777" w:rsidR="00C7781B" w:rsidRDefault="00C7781B" w:rsidP="00CF454B"/>
    <w:p w14:paraId="480970F1" w14:textId="77777777" w:rsidR="00C7781B" w:rsidRDefault="00C7781B" w:rsidP="00CF454B">
      <w:r>
        <w:t>-</w:t>
      </w:r>
      <w:r w:rsidRPr="00C7781B">
        <w:rPr>
          <w:b/>
          <w:bCs/>
          <w:u w:val="single"/>
        </w:rPr>
        <w:t xml:space="preserve"> Wie ziek is, thuis moet blijven. </w:t>
      </w:r>
    </w:p>
    <w:p w14:paraId="552495F8" w14:textId="77777777" w:rsidR="00C7781B" w:rsidRDefault="00C7781B" w:rsidP="00CF454B"/>
    <w:p w14:paraId="6FD27322" w14:textId="77777777" w:rsidR="00C7781B" w:rsidRDefault="00C7781B" w:rsidP="00CF454B"/>
    <w:p w14:paraId="13C7D19E" w14:textId="77777777" w:rsidR="00C7781B" w:rsidRDefault="00C7781B" w:rsidP="00CF454B"/>
    <w:p w14:paraId="5C4DBF98" w14:textId="77777777" w:rsidR="00C7781B" w:rsidRDefault="00C7781B" w:rsidP="00CF454B"/>
    <w:p w14:paraId="23056D54" w14:textId="77777777" w:rsidR="00C7781B" w:rsidRDefault="00C7781B" w:rsidP="00CF454B"/>
    <w:p w14:paraId="7DD0AB15" w14:textId="570D72BC" w:rsidR="006F321C" w:rsidRPr="006F321C" w:rsidRDefault="006F321C" w:rsidP="00CF454B">
      <w:pPr>
        <w:rPr>
          <w:b/>
          <w:bCs/>
          <w:sz w:val="24"/>
          <w:szCs w:val="28"/>
        </w:rPr>
      </w:pPr>
      <w:r w:rsidRPr="006F321C">
        <w:rPr>
          <w:b/>
          <w:bCs/>
          <w:sz w:val="24"/>
          <w:szCs w:val="28"/>
        </w:rPr>
        <w:lastRenderedPageBreak/>
        <w:t>Wat betekent dit voor jou in Pedarooienberg?</w:t>
      </w:r>
    </w:p>
    <w:p w14:paraId="7183CB2C" w14:textId="731DAE68" w:rsidR="006F321C" w:rsidRDefault="006F321C" w:rsidP="00CF454B"/>
    <w:p w14:paraId="01327E55" w14:textId="77777777" w:rsidR="006F321C" w:rsidRDefault="006F321C" w:rsidP="00CF454B"/>
    <w:p w14:paraId="093BAD35" w14:textId="5CC809F2" w:rsidR="00C7781B" w:rsidRDefault="00C7781B" w:rsidP="00CF454B">
      <w:r>
        <w:t>Voor jou zal dit betekenen dat je naar huis moet gaan wanneer je ziek bent. Ziek verblijven op Pedarooienberg mag niet. Wanneer je ziek bent, en niet naar school kan gaan, spreek je met jouw ouders en de opvoed(st)er af</w:t>
      </w:r>
      <w:r w:rsidR="006F321C">
        <w:t>,</w:t>
      </w:r>
      <w:r>
        <w:t xml:space="preserve"> hoe je huiswaarts kan keren op een veilige manier.</w:t>
      </w:r>
    </w:p>
    <w:p w14:paraId="4572BD57" w14:textId="495FDA1C" w:rsidR="00C7781B" w:rsidRDefault="00C7781B" w:rsidP="00CF454B"/>
    <w:p w14:paraId="7D3F444D" w14:textId="0CBBCC7B" w:rsidR="006F321C" w:rsidRDefault="006F321C" w:rsidP="00CF454B">
      <w:r>
        <w:t>Heb je een stage, een pedagogische studiedag, of beginnen je lessen later, dan kom je dit vooraf melden aan de opvoed(st)er via het document ‘aanwezig met specifieke reden’. Enkel met dit document mag je aanwezig zijn op Pedarooienberg tussen 8u20 en 15u00.</w:t>
      </w:r>
    </w:p>
    <w:p w14:paraId="1BA04774" w14:textId="6EE1EC87" w:rsidR="006F321C" w:rsidRDefault="006F321C" w:rsidP="00CF454B"/>
    <w:p w14:paraId="6C3BEA81" w14:textId="1B945381" w:rsidR="006F321C" w:rsidRPr="006F321C" w:rsidRDefault="006F321C" w:rsidP="00CF454B">
      <w:pPr>
        <w:rPr>
          <w:u w:val="single"/>
        </w:rPr>
      </w:pPr>
      <w:r w:rsidRPr="006F321C">
        <w:rPr>
          <w:u w:val="single"/>
        </w:rPr>
        <w:t xml:space="preserve">Ben je zonder dit attest toch aanwezig, dan geven wij je een onmiddellijke schorsing van 3 lesdagen. </w:t>
      </w:r>
    </w:p>
    <w:p w14:paraId="245429DF" w14:textId="4BD717B8" w:rsidR="006F321C" w:rsidRDefault="006F321C" w:rsidP="00CF454B"/>
    <w:p w14:paraId="15B5C12B" w14:textId="4B317A11" w:rsidR="006F321C" w:rsidRDefault="006F321C" w:rsidP="00CF454B">
      <w:r>
        <w:t>Ben je op school en word je ziek? Dan neemt de school contact op met Pedarooienberg en kan je terugkeren naar je kamer om vervolgens, in samenspraak met je ouders, te zoeken naar een veilige terugkeer naar huis.</w:t>
      </w:r>
    </w:p>
    <w:p w14:paraId="4424CA4C" w14:textId="5271A392" w:rsidR="006F321C" w:rsidRDefault="006F321C" w:rsidP="00CF454B"/>
    <w:p w14:paraId="6C9CE955" w14:textId="4EE63BDF" w:rsidR="006F321C" w:rsidRDefault="006F321C" w:rsidP="00CF454B">
      <w:r>
        <w:t>Financieel spreken we af:</w:t>
      </w:r>
    </w:p>
    <w:p w14:paraId="1545AED8" w14:textId="77777777" w:rsidR="00C40B76" w:rsidRDefault="00C40B76" w:rsidP="006F321C">
      <w:pPr>
        <w:pStyle w:val="Lijstalinea"/>
        <w:numPr>
          <w:ilvl w:val="0"/>
          <w:numId w:val="1"/>
        </w:numPr>
      </w:pPr>
      <w:r>
        <w:t xml:space="preserve">Bij een afwezigheid </w:t>
      </w:r>
      <w:r w:rsidRPr="00C40B76">
        <w:rPr>
          <w:u w:val="single"/>
        </w:rPr>
        <w:t>door ziekte</w:t>
      </w:r>
      <w:r>
        <w:rPr>
          <w:u w:val="single"/>
        </w:rPr>
        <w:t>, met attest van arts,</w:t>
      </w:r>
      <w:r>
        <w:t xml:space="preserve"> van 5 opeenvolgende lesdagen er een korting van 25% wordt gegeven in de verblijfskosten.</w:t>
      </w:r>
    </w:p>
    <w:p w14:paraId="7193B81E" w14:textId="77E15615" w:rsidR="006F321C" w:rsidRDefault="00C40B76" w:rsidP="006F321C">
      <w:pPr>
        <w:pStyle w:val="Lijstalinea"/>
        <w:numPr>
          <w:ilvl w:val="0"/>
          <w:numId w:val="1"/>
        </w:numPr>
      </w:pPr>
      <w:r>
        <w:t xml:space="preserve">Bij een afwezigheid </w:t>
      </w:r>
      <w:r w:rsidRPr="00C40B76">
        <w:rPr>
          <w:u w:val="single"/>
        </w:rPr>
        <w:t>door ziekte</w:t>
      </w:r>
      <w:r>
        <w:rPr>
          <w:u w:val="single"/>
        </w:rPr>
        <w:t>, met attest van arts,</w:t>
      </w:r>
      <w:r>
        <w:t xml:space="preserve"> van </w:t>
      </w:r>
      <w:r>
        <w:t>10</w:t>
      </w:r>
      <w:r>
        <w:t xml:space="preserve"> opeenvolgende lesdagen</w:t>
      </w:r>
      <w:r>
        <w:t xml:space="preserve"> wordt een korting gegeven van 50% in de verblijfskosten.</w:t>
      </w:r>
    </w:p>
    <w:p w14:paraId="578BE74C" w14:textId="2D35289A" w:rsidR="006F321C" w:rsidRDefault="006F321C" w:rsidP="00CF454B"/>
    <w:p w14:paraId="096C9362" w14:textId="77777777" w:rsidR="00C7781B" w:rsidRDefault="00C7781B" w:rsidP="00CF454B"/>
    <w:p w14:paraId="517A2D91" w14:textId="223FEB89" w:rsidR="00C7781B" w:rsidRPr="00AE11B9" w:rsidRDefault="00C7781B" w:rsidP="00CF454B">
      <w:r>
        <w:t>De interne preventiedienst en de lokale preventieadviseurs blijven de cijfers op de voet volgen. Het virus is niet weg uit onze samenleving. Dit is een tijdelijke beslissing die geëvalueerd zal worden. De maatregelen kunnen teruggeschroefd worden als de lokale schoolsituatie en de lokale risicoanalyse ons daartoe verplicht.</w:t>
      </w:r>
    </w:p>
    <w:p w14:paraId="3905769A" w14:textId="289BC7E7" w:rsidR="00CF454B" w:rsidRDefault="00CF454B" w:rsidP="00CF454B"/>
    <w:p w14:paraId="7F9EFEE3" w14:textId="77777777" w:rsidR="00DE0F20" w:rsidRDefault="00DE0F20" w:rsidP="00CF454B"/>
    <w:p w14:paraId="0ECF210B" w14:textId="77777777" w:rsidR="00DE0F20" w:rsidRDefault="00DE0F20" w:rsidP="00CF454B"/>
    <w:p w14:paraId="7B50BBDC" w14:textId="11A55589" w:rsidR="00DE0F20" w:rsidRPr="00AE11B9" w:rsidRDefault="00DE0F20" w:rsidP="00CF454B">
      <w:r>
        <w:t>Wij danken jullie voor het begrip.</w:t>
      </w:r>
    </w:p>
    <w:p w14:paraId="3C3C3454" w14:textId="3B336648" w:rsidR="00DE0F20" w:rsidRDefault="00DE0F20" w:rsidP="00DE0F20">
      <w:pPr>
        <w:rPr>
          <w:lang w:val="fr-FR"/>
        </w:rPr>
      </w:pPr>
      <w:r w:rsidRPr="00574028">
        <w:rPr>
          <w:lang w:val="fr-FR"/>
        </w:rPr>
        <w:t xml:space="preserve">Met </w:t>
      </w:r>
      <w:proofErr w:type="spellStart"/>
      <w:r w:rsidRPr="00574028">
        <w:rPr>
          <w:lang w:val="fr-FR"/>
        </w:rPr>
        <w:t>vriendelijke</w:t>
      </w:r>
      <w:proofErr w:type="spellEnd"/>
      <w:r w:rsidRPr="00574028">
        <w:rPr>
          <w:lang w:val="fr-FR"/>
        </w:rPr>
        <w:t xml:space="preserve"> </w:t>
      </w:r>
      <w:proofErr w:type="spellStart"/>
      <w:r w:rsidRPr="00574028">
        <w:rPr>
          <w:lang w:val="fr-FR"/>
        </w:rPr>
        <w:t>groeten</w:t>
      </w:r>
      <w:proofErr w:type="spellEnd"/>
      <w:r>
        <w:rPr>
          <w:lang w:val="fr-FR"/>
        </w:rPr>
        <w:t>,</w:t>
      </w:r>
    </w:p>
    <w:p w14:paraId="21A3C066" w14:textId="77777777" w:rsidR="00CF454B" w:rsidRPr="00AE11B9" w:rsidRDefault="00CF454B" w:rsidP="00CF454B"/>
    <w:p w14:paraId="2218C35A" w14:textId="3EB6E587" w:rsidR="00CF454B" w:rsidRPr="003E4359" w:rsidRDefault="00DE0F20" w:rsidP="00CF454B">
      <w:r>
        <w:t>Namens Team Pedarooienberg</w:t>
      </w:r>
    </w:p>
    <w:p w14:paraId="2B0B1350" w14:textId="77777777" w:rsidR="00CF454B" w:rsidRDefault="00CF454B" w:rsidP="00CF454B">
      <w:pPr>
        <w:rPr>
          <w:lang w:val="fr-FR"/>
        </w:rPr>
      </w:pPr>
    </w:p>
    <w:p w14:paraId="62F09FB4" w14:textId="22679CF2" w:rsidR="00CF454B" w:rsidRPr="00574028" w:rsidRDefault="00DE0F20" w:rsidP="00CF454B">
      <w:pPr>
        <w:rPr>
          <w:lang w:val="fr-FR"/>
        </w:rPr>
      </w:pPr>
      <w:r>
        <w:rPr>
          <w:lang w:val="fr-FR"/>
        </w:rPr>
        <w:t>Roel Jespers</w:t>
      </w:r>
    </w:p>
    <w:p w14:paraId="5A8D804E" w14:textId="77777777" w:rsidR="00CF454B" w:rsidRDefault="00CF454B" w:rsidP="00CF454B">
      <w:pPr>
        <w:rPr>
          <w:lang w:val="fr-FR"/>
        </w:rPr>
      </w:pPr>
    </w:p>
    <w:p w14:paraId="2C743F95" w14:textId="7BFCB43F" w:rsidR="00CF454B" w:rsidRPr="00272682" w:rsidRDefault="00CF454B" w:rsidP="00CF454B">
      <w:pPr>
        <w:rPr>
          <w:noProof/>
        </w:rPr>
      </w:pPr>
    </w:p>
    <w:p w14:paraId="3A19B845" w14:textId="7012FD37" w:rsidR="006D4C6B" w:rsidRDefault="006D4C6B"/>
    <w:p w14:paraId="23891773" w14:textId="5D5562FA" w:rsidR="00CF454B" w:rsidRDefault="00CF454B"/>
    <w:p w14:paraId="2FC3069C" w14:textId="67E156D3" w:rsidR="00CF454B" w:rsidRDefault="00CF454B"/>
    <w:p w14:paraId="4ACCD9C8" w14:textId="7604FB7F" w:rsidR="00CF454B" w:rsidRPr="00DE0F20" w:rsidRDefault="00DE0F20" w:rsidP="00DE0F20">
      <w:pPr>
        <w:jc w:val="center"/>
        <w:rPr>
          <w:sz w:val="40"/>
          <w:szCs w:val="44"/>
          <w:u w:val="single"/>
        </w:rPr>
      </w:pPr>
      <w:r w:rsidRPr="00DE0F20">
        <w:rPr>
          <w:sz w:val="40"/>
          <w:szCs w:val="44"/>
          <w:u w:val="single"/>
        </w:rPr>
        <w:lastRenderedPageBreak/>
        <w:t>Attest aanwezig met specifieke reden</w:t>
      </w:r>
    </w:p>
    <w:p w14:paraId="34D9AE4F" w14:textId="18849BDE" w:rsidR="00CF454B" w:rsidRDefault="00CF454B"/>
    <w:p w14:paraId="325C4A7F" w14:textId="19A2C27B" w:rsidR="00CF454B" w:rsidRDefault="00CF454B"/>
    <w:p w14:paraId="140BA215" w14:textId="422C3365" w:rsidR="00CF454B" w:rsidRDefault="00DE0F20">
      <w:r>
        <w:t>De volgende interne van Pedarooienberg: …………………………………………(voornaam)</w:t>
      </w:r>
    </w:p>
    <w:p w14:paraId="1613DDF4" w14:textId="1336A300" w:rsidR="00DE0F20" w:rsidRDefault="00DE0F20"/>
    <w:p w14:paraId="3217E3CF" w14:textId="34BC8973" w:rsidR="00DE0F20" w:rsidRDefault="00DE0F20">
      <w:r>
        <w:t>Is uitzonderlijk aanwezig op ……………… / ……………… /…………………. (datum)</w:t>
      </w:r>
    </w:p>
    <w:p w14:paraId="3FF1DFDD" w14:textId="3D25E805" w:rsidR="00DE0F20" w:rsidRDefault="00DE0F20"/>
    <w:p w14:paraId="7242CD46" w14:textId="5DE70F51" w:rsidR="00DE0F20" w:rsidRDefault="00DE0F20">
      <w:r>
        <w:t>Van: …….u…….. tot …………..u………… (tijdstip van aanwezigheid tussen 8u20 en 15u00)</w:t>
      </w:r>
    </w:p>
    <w:p w14:paraId="04437C68" w14:textId="2C085D6D" w:rsidR="00DE0F20" w:rsidRDefault="00DE0F20"/>
    <w:p w14:paraId="57F4E88D" w14:textId="698A4DC6" w:rsidR="00DE0F20" w:rsidRDefault="00DE0F20"/>
    <w:p w14:paraId="79D69BFD" w14:textId="392B2ACD" w:rsidR="00DE0F20" w:rsidRDefault="00DE0F20"/>
    <w:p w14:paraId="4815D7E8" w14:textId="02F3DFB9" w:rsidR="00DE0F20" w:rsidRDefault="00DE0F20">
      <w:r>
        <w:t>De opvoed(st)er van Pedarooienberg bevestigt weet te hebben van de aanwezigheid om specifieke reden en heeft deze doorgegeven aan het schoolsecretariaat.</w:t>
      </w:r>
    </w:p>
    <w:p w14:paraId="60DA8017" w14:textId="3970E1ED" w:rsidR="00DE0F20" w:rsidRDefault="00DE0F20"/>
    <w:p w14:paraId="3A981D56" w14:textId="497A4F54" w:rsidR="00DE0F20" w:rsidRDefault="00DE0F20">
      <w:r>
        <w:t>Naam opvoed(st)er</w:t>
      </w:r>
    </w:p>
    <w:p w14:paraId="74422500" w14:textId="289268E3" w:rsidR="00DE0F20" w:rsidRDefault="00DE0F20"/>
    <w:p w14:paraId="4462D869" w14:textId="1930BFCA" w:rsidR="00DE0F20" w:rsidRDefault="00DE0F20">
      <w:r>
        <w:t>……………………………………………………….</w:t>
      </w:r>
    </w:p>
    <w:p w14:paraId="7E3A6D63" w14:textId="3CC7C519" w:rsidR="00DE0F20" w:rsidRDefault="00DE0F20">
      <w:pPr>
        <w:pBdr>
          <w:bottom w:val="single" w:sz="6" w:space="1" w:color="auto"/>
        </w:pBdr>
      </w:pPr>
    </w:p>
    <w:p w14:paraId="56E11EE8" w14:textId="156B876C" w:rsidR="009A15B2" w:rsidRDefault="009A15B2">
      <w:pPr>
        <w:pBdr>
          <w:bottom w:val="single" w:sz="6" w:space="1" w:color="auto"/>
        </w:pBdr>
      </w:pPr>
    </w:p>
    <w:p w14:paraId="5936E53E" w14:textId="77777777" w:rsidR="009A15B2" w:rsidRDefault="009A15B2">
      <w:pPr>
        <w:pBdr>
          <w:bottom w:val="single" w:sz="6" w:space="1" w:color="auto"/>
        </w:pBdr>
      </w:pPr>
    </w:p>
    <w:p w14:paraId="4173ADA7" w14:textId="7F71ECC3" w:rsidR="00DE0F20" w:rsidRPr="009A15B2" w:rsidRDefault="00DE0F20" w:rsidP="009A15B2">
      <w:pPr>
        <w:jc w:val="center"/>
        <w:rPr>
          <w:sz w:val="40"/>
          <w:szCs w:val="40"/>
          <w:u w:val="single"/>
        </w:rPr>
      </w:pPr>
    </w:p>
    <w:p w14:paraId="5094ED06" w14:textId="60B1FC7F" w:rsidR="009A15B2" w:rsidRPr="009A15B2" w:rsidRDefault="009A15B2" w:rsidP="009A15B2">
      <w:pPr>
        <w:jc w:val="center"/>
        <w:rPr>
          <w:sz w:val="40"/>
          <w:szCs w:val="40"/>
          <w:u w:val="single"/>
        </w:rPr>
      </w:pPr>
      <w:r w:rsidRPr="009A15B2">
        <w:rPr>
          <w:sz w:val="40"/>
          <w:szCs w:val="40"/>
          <w:u w:val="single"/>
        </w:rPr>
        <w:t>Attest aanwezigheid door ziekte</w:t>
      </w:r>
    </w:p>
    <w:p w14:paraId="746F44BE" w14:textId="77777777" w:rsidR="00DE0F20" w:rsidRDefault="00DE0F20"/>
    <w:p w14:paraId="468FD176" w14:textId="77777777" w:rsidR="00DE0F20" w:rsidRDefault="00DE0F20" w:rsidP="00DE0F20">
      <w:r>
        <w:t>De volgende interne van Pedarooienberg: …………………………………………(voornaam)</w:t>
      </w:r>
    </w:p>
    <w:p w14:paraId="16637542" w14:textId="77777777" w:rsidR="00DE0F20" w:rsidRDefault="00DE0F20" w:rsidP="00DE0F20"/>
    <w:p w14:paraId="00963335" w14:textId="491561DE" w:rsidR="00DE0F20" w:rsidRDefault="00DE0F20" w:rsidP="00DE0F20">
      <w:r>
        <w:t xml:space="preserve">Heeft zich ziek gemeld </w:t>
      </w:r>
      <w:r>
        <w:t>op ……………… / ……………… /…………………. (datum)</w:t>
      </w:r>
    </w:p>
    <w:p w14:paraId="1D371DA5" w14:textId="77777777" w:rsidR="00DE0F20" w:rsidRDefault="00DE0F20" w:rsidP="00DE0F20"/>
    <w:p w14:paraId="26205E9B" w14:textId="77777777" w:rsidR="009A15B2" w:rsidRDefault="009A15B2" w:rsidP="00DE0F20">
      <w:r>
        <w:t>De interne wordt afgehaald door de ouders of keer zelfstandig naar huis om</w:t>
      </w:r>
      <w:r w:rsidR="00DE0F20">
        <w:t xml:space="preserve"> </w:t>
      </w:r>
    </w:p>
    <w:p w14:paraId="4546BFE5" w14:textId="77777777" w:rsidR="009A15B2" w:rsidRDefault="009A15B2" w:rsidP="00DE0F20"/>
    <w:p w14:paraId="66790EEB" w14:textId="42DA2192" w:rsidR="00DE0F20" w:rsidRDefault="00DE0F20" w:rsidP="00DE0F20">
      <w:r>
        <w:t xml:space="preserve">…………..u………… (tijdstip van </w:t>
      </w:r>
      <w:r w:rsidR="009A15B2">
        <w:t>vertrek</w:t>
      </w:r>
      <w:r>
        <w:t>)</w:t>
      </w:r>
    </w:p>
    <w:p w14:paraId="2F463FED" w14:textId="77777777" w:rsidR="009A15B2" w:rsidRDefault="009A15B2" w:rsidP="00DE0F20"/>
    <w:p w14:paraId="67F2EEC8" w14:textId="07E5EC7D" w:rsidR="00DE0F20" w:rsidRDefault="00DE0F20" w:rsidP="00DE0F20">
      <w:r>
        <w:t xml:space="preserve">De opvoed(st)er van Pedarooienberg bevestigt weet te hebben van de aanwezigheid </w:t>
      </w:r>
      <w:r w:rsidR="009A15B2">
        <w:t>door ziekte</w:t>
      </w:r>
      <w:r>
        <w:t xml:space="preserve"> en heeft deze doorgegeven aan het schoolsecretariaat.</w:t>
      </w:r>
    </w:p>
    <w:p w14:paraId="6DBF6BB6" w14:textId="77777777" w:rsidR="00DE0F20" w:rsidRDefault="00DE0F20" w:rsidP="00DE0F20"/>
    <w:p w14:paraId="63940506" w14:textId="77777777" w:rsidR="00DE0F20" w:rsidRDefault="00DE0F20" w:rsidP="00DE0F20">
      <w:r>
        <w:t>Naam opvoed(st)er</w:t>
      </w:r>
    </w:p>
    <w:p w14:paraId="2E551D62" w14:textId="77777777" w:rsidR="00DE0F20" w:rsidRDefault="00DE0F20" w:rsidP="00DE0F20"/>
    <w:p w14:paraId="61C02C9B" w14:textId="77777777" w:rsidR="00DE0F20" w:rsidRDefault="00DE0F20" w:rsidP="00DE0F20"/>
    <w:p w14:paraId="330B32BC" w14:textId="17C35CB2" w:rsidR="00CF454B" w:rsidRDefault="00DE0F20">
      <w:r>
        <w:t>……………………………………………………….</w:t>
      </w:r>
    </w:p>
    <w:sectPr w:rsidR="00CF454B" w:rsidSect="001844E6">
      <w:headerReference w:type="even" r:id="rId7"/>
      <w:headerReference w:type="default" r:id="rId8"/>
      <w:footerReference w:type="even" r:id="rId9"/>
      <w:footerReference w:type="default" r:id="rId10"/>
      <w:headerReference w:type="first" r:id="rId11"/>
      <w:footerReference w:type="first" r:id="rId12"/>
      <w:pgSz w:w="11906" w:h="16838"/>
      <w:pgMar w:top="2597" w:right="1134" w:bottom="2268" w:left="22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B69CB" w14:textId="77777777" w:rsidR="00BE4AAA" w:rsidRDefault="00BE4AAA" w:rsidP="00CF454B">
      <w:pPr>
        <w:spacing w:line="240" w:lineRule="auto"/>
      </w:pPr>
      <w:r>
        <w:separator/>
      </w:r>
    </w:p>
  </w:endnote>
  <w:endnote w:type="continuationSeparator" w:id="0">
    <w:p w14:paraId="18DBD672" w14:textId="77777777" w:rsidR="00BE4AAA" w:rsidRDefault="00BE4AAA" w:rsidP="00CF45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ropolis Light">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A0F3" w14:textId="77777777" w:rsidR="00CF454B" w:rsidRDefault="00CF454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743147"/>
      <w:docPartObj>
        <w:docPartGallery w:val="Page Numbers (Bottom of Page)"/>
        <w:docPartUnique/>
      </w:docPartObj>
    </w:sdtPr>
    <w:sdtEndPr>
      <w:rPr>
        <w:rFonts w:ascii="Metropolis Light" w:hAnsi="Metropolis Light"/>
        <w:color w:val="009CAB"/>
      </w:rPr>
    </w:sdtEndPr>
    <w:sdtContent>
      <w:p w14:paraId="476E2DD6" w14:textId="24B7BDD0" w:rsidR="006C77A5" w:rsidRPr="00FA3D07" w:rsidRDefault="006C77A5">
        <w:pPr>
          <w:pStyle w:val="Voettekst"/>
          <w:jc w:val="right"/>
          <w:rPr>
            <w:rFonts w:ascii="Metropolis Light" w:hAnsi="Metropolis Light"/>
            <w:color w:val="009CAB"/>
          </w:rPr>
        </w:pPr>
        <w:r w:rsidRPr="00FA3D07">
          <w:rPr>
            <w:rFonts w:ascii="Metropolis Light" w:hAnsi="Metropolis Light"/>
            <w:color w:val="009CAB"/>
          </w:rPr>
          <w:fldChar w:fldCharType="begin"/>
        </w:r>
        <w:r w:rsidRPr="00FA3D07">
          <w:rPr>
            <w:rFonts w:ascii="Metropolis Light" w:hAnsi="Metropolis Light"/>
            <w:color w:val="009CAB"/>
          </w:rPr>
          <w:instrText>PAGE   \* MERGEFORMAT</w:instrText>
        </w:r>
        <w:r w:rsidRPr="00FA3D07">
          <w:rPr>
            <w:rFonts w:ascii="Metropolis Light" w:hAnsi="Metropolis Light"/>
            <w:color w:val="009CAB"/>
          </w:rPr>
          <w:fldChar w:fldCharType="separate"/>
        </w:r>
        <w:r w:rsidRPr="00FA3D07">
          <w:rPr>
            <w:rFonts w:ascii="Metropolis Light" w:hAnsi="Metropolis Light"/>
            <w:color w:val="009CAB"/>
            <w:lang w:val="nl-NL"/>
          </w:rPr>
          <w:t>2</w:t>
        </w:r>
        <w:r w:rsidRPr="00FA3D07">
          <w:rPr>
            <w:rFonts w:ascii="Metropolis Light" w:hAnsi="Metropolis Light"/>
            <w:color w:val="009CAB"/>
          </w:rPr>
          <w:fldChar w:fldCharType="end"/>
        </w:r>
      </w:p>
    </w:sdtContent>
  </w:sdt>
  <w:p w14:paraId="730DBA5A" w14:textId="77777777" w:rsidR="00CF454B" w:rsidRDefault="00CF454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3242" w14:textId="77777777" w:rsidR="00CF454B" w:rsidRDefault="00CF45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30CF7" w14:textId="77777777" w:rsidR="00BE4AAA" w:rsidRDefault="00BE4AAA" w:rsidP="00CF454B">
      <w:pPr>
        <w:spacing w:line="240" w:lineRule="auto"/>
      </w:pPr>
      <w:r>
        <w:separator/>
      </w:r>
    </w:p>
  </w:footnote>
  <w:footnote w:type="continuationSeparator" w:id="0">
    <w:p w14:paraId="56113D2E" w14:textId="77777777" w:rsidR="00BE4AAA" w:rsidRDefault="00BE4AAA" w:rsidP="00CF45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E6D2F" w14:textId="77777777" w:rsidR="00CF454B" w:rsidRDefault="00CF454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9892" w14:textId="71CF9B19" w:rsidR="00CF454B" w:rsidRDefault="00223D53" w:rsidP="006C77A5">
    <w:pPr>
      <w:pStyle w:val="Koptekst"/>
      <w:tabs>
        <w:tab w:val="clear" w:pos="4536"/>
        <w:tab w:val="clear" w:pos="9072"/>
        <w:tab w:val="left" w:pos="740"/>
      </w:tabs>
    </w:pPr>
    <w:r>
      <w:rPr>
        <w:noProof/>
      </w:rPr>
      <w:drawing>
        <wp:anchor distT="0" distB="0" distL="114300" distR="114300" simplePos="0" relativeHeight="251679744" behindDoc="1" locked="0" layoutInCell="1" allowOverlap="1" wp14:anchorId="447E030C" wp14:editId="0A2524C3">
          <wp:simplePos x="0" y="0"/>
          <wp:positionH relativeFrom="page">
            <wp:align>right</wp:align>
          </wp:positionH>
          <wp:positionV relativeFrom="paragraph">
            <wp:posOffset>-450004</wp:posOffset>
          </wp:positionV>
          <wp:extent cx="7552267" cy="10682019"/>
          <wp:effectExtent l="0" t="0" r="0" b="508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52267" cy="10682019"/>
                  </a:xfrm>
                  <a:prstGeom prst="rect">
                    <a:avLst/>
                  </a:prstGeom>
                </pic:spPr>
              </pic:pic>
            </a:graphicData>
          </a:graphic>
          <wp14:sizeRelH relativeFrom="page">
            <wp14:pctWidth>0</wp14:pctWidth>
          </wp14:sizeRelH>
          <wp14:sizeRelV relativeFrom="page">
            <wp14:pctHeight>0</wp14:pctHeight>
          </wp14:sizeRelV>
        </wp:anchor>
      </w:drawing>
    </w:r>
    <w:r w:rsidR="006C77A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6035" w14:textId="10F7645A" w:rsidR="00CF454B" w:rsidRDefault="00223D53">
    <w:pPr>
      <w:pStyle w:val="Koptekst"/>
    </w:pPr>
    <w:r>
      <w:rPr>
        <w:noProof/>
      </w:rPr>
      <w:drawing>
        <wp:anchor distT="0" distB="0" distL="114300" distR="114300" simplePos="0" relativeHeight="251678720" behindDoc="1" locked="0" layoutInCell="1" allowOverlap="1" wp14:anchorId="7DD195B3" wp14:editId="650F3A38">
          <wp:simplePos x="0" y="0"/>
          <wp:positionH relativeFrom="page">
            <wp:align>right</wp:align>
          </wp:positionH>
          <wp:positionV relativeFrom="paragraph">
            <wp:posOffset>-450639</wp:posOffset>
          </wp:positionV>
          <wp:extent cx="7548341" cy="10676467"/>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48341" cy="106764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E11571"/>
    <w:multiLevelType w:val="hybridMultilevel"/>
    <w:tmpl w:val="5776C7E0"/>
    <w:lvl w:ilvl="0" w:tplc="3056BF66">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54B"/>
    <w:rsid w:val="0006715E"/>
    <w:rsid w:val="001844E6"/>
    <w:rsid w:val="001853FF"/>
    <w:rsid w:val="001A493B"/>
    <w:rsid w:val="00201B42"/>
    <w:rsid w:val="0021018E"/>
    <w:rsid w:val="00223D53"/>
    <w:rsid w:val="00276F72"/>
    <w:rsid w:val="00312C45"/>
    <w:rsid w:val="00332E0E"/>
    <w:rsid w:val="00370CAD"/>
    <w:rsid w:val="003F21F3"/>
    <w:rsid w:val="0047586A"/>
    <w:rsid w:val="004D0CF0"/>
    <w:rsid w:val="00552C09"/>
    <w:rsid w:val="006C1386"/>
    <w:rsid w:val="006C77A5"/>
    <w:rsid w:val="006D4C6B"/>
    <w:rsid w:val="006F321C"/>
    <w:rsid w:val="008E30EB"/>
    <w:rsid w:val="00954711"/>
    <w:rsid w:val="009A15B2"/>
    <w:rsid w:val="00A84803"/>
    <w:rsid w:val="00BE4AAA"/>
    <w:rsid w:val="00C20D41"/>
    <w:rsid w:val="00C40B76"/>
    <w:rsid w:val="00C7781B"/>
    <w:rsid w:val="00CF454B"/>
    <w:rsid w:val="00DE0F20"/>
    <w:rsid w:val="00FA3D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DCFF73"/>
  <w15:chartTrackingRefBased/>
  <w15:docId w15:val="{D1FF4A0C-EEE8-463D-A762-7CB2206C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454B"/>
    <w:pPr>
      <w:spacing w:after="0" w:line="288" w:lineRule="auto"/>
    </w:pPr>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F454B"/>
    <w:pPr>
      <w:tabs>
        <w:tab w:val="center" w:pos="4536"/>
        <w:tab w:val="right" w:pos="9072"/>
      </w:tabs>
      <w:spacing w:line="240" w:lineRule="auto"/>
    </w:pPr>
    <w:rPr>
      <w:rFonts w:asciiTheme="minorHAnsi" w:hAnsiTheme="minorHAnsi"/>
      <w:sz w:val="22"/>
    </w:rPr>
  </w:style>
  <w:style w:type="character" w:customStyle="1" w:styleId="KoptekstChar">
    <w:name w:val="Koptekst Char"/>
    <w:basedOn w:val="Standaardalinea-lettertype"/>
    <w:link w:val="Koptekst"/>
    <w:uiPriority w:val="99"/>
    <w:rsid w:val="00CF454B"/>
  </w:style>
  <w:style w:type="paragraph" w:styleId="Voettekst">
    <w:name w:val="footer"/>
    <w:basedOn w:val="Standaard"/>
    <w:link w:val="VoettekstChar"/>
    <w:uiPriority w:val="99"/>
    <w:unhideWhenUsed/>
    <w:rsid w:val="00CF454B"/>
    <w:pPr>
      <w:tabs>
        <w:tab w:val="center" w:pos="4536"/>
        <w:tab w:val="right" w:pos="9072"/>
      </w:tabs>
      <w:spacing w:line="240" w:lineRule="auto"/>
    </w:pPr>
    <w:rPr>
      <w:rFonts w:asciiTheme="minorHAnsi" w:hAnsiTheme="minorHAnsi"/>
      <w:sz w:val="22"/>
    </w:rPr>
  </w:style>
  <w:style w:type="character" w:customStyle="1" w:styleId="VoettekstChar">
    <w:name w:val="Voettekst Char"/>
    <w:basedOn w:val="Standaardalinea-lettertype"/>
    <w:link w:val="Voettekst"/>
    <w:uiPriority w:val="99"/>
    <w:rsid w:val="00CF454B"/>
  </w:style>
  <w:style w:type="paragraph" w:customStyle="1" w:styleId="Adres">
    <w:name w:val="Adres"/>
    <w:basedOn w:val="Standaard"/>
    <w:link w:val="AdresChar"/>
    <w:qFormat/>
    <w:rsid w:val="00CF454B"/>
    <w:rPr>
      <w:rFonts w:cs="Arial"/>
      <w:szCs w:val="20"/>
    </w:rPr>
  </w:style>
  <w:style w:type="character" w:customStyle="1" w:styleId="AdresChar">
    <w:name w:val="Adres Char"/>
    <w:basedOn w:val="Standaardalinea-lettertype"/>
    <w:link w:val="Adres"/>
    <w:rsid w:val="00CF454B"/>
    <w:rPr>
      <w:rFonts w:ascii="Arial" w:hAnsi="Arial" w:cs="Arial"/>
      <w:sz w:val="20"/>
      <w:szCs w:val="20"/>
    </w:rPr>
  </w:style>
  <w:style w:type="paragraph" w:styleId="Lijstalinea">
    <w:name w:val="List Paragraph"/>
    <w:basedOn w:val="Standaard"/>
    <w:uiPriority w:val="34"/>
    <w:qFormat/>
    <w:rsid w:val="006F32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3</Pages>
  <Words>611</Words>
  <Characters>3363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De Lee | Kitos Scholen</dc:creator>
  <cp:keywords/>
  <dc:description/>
  <cp:lastModifiedBy>Jespers_Roel_(jer)</cp:lastModifiedBy>
  <cp:revision>3</cp:revision>
  <cp:lastPrinted>2021-09-27T10:37:00Z</cp:lastPrinted>
  <dcterms:created xsi:type="dcterms:W3CDTF">2021-09-27T09:52:00Z</dcterms:created>
  <dcterms:modified xsi:type="dcterms:W3CDTF">2021-09-27T13:08:00Z</dcterms:modified>
</cp:coreProperties>
</file>